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39D6C">
      <w:pPr>
        <w:spacing w:before="0" w:after="160"/>
        <w:jc w:val="center"/>
      </w:pPr>
      <w:r>
        <w:drawing>
          <wp:inline distT="0" distB="0" distL="114300" distR="114300">
            <wp:extent cx="6675120" cy="1633855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63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0B4B5">
      <w:pPr>
        <w:keepNext/>
        <w:spacing w:before="0" w:after="40"/>
        <w:jc w:val="center"/>
      </w:pPr>
      <w:r>
        <w:rPr>
          <w:b/>
          <w:color w:val="E86424"/>
          <w:sz w:val="30"/>
        </w:rPr>
        <w:t>STUDENT REGISTRATION FORM</w:t>
      </w:r>
    </w:p>
    <w:p w14:paraId="20F5EB80">
      <w:pPr>
        <w:keepNext/>
        <w:spacing w:before="0" w:after="160"/>
        <w:jc w:val="center"/>
      </w:pPr>
      <w:r>
        <w:rPr>
          <w:i/>
          <w:color w:val="718096"/>
          <w:sz w:val="17"/>
        </w:rPr>
        <w:t>Thank you for your interest in our training programme. Please fill out this form below to register for your course.</w:t>
      </w:r>
    </w:p>
    <w:tbl>
      <w:tblPr>
        <w:tblStyle w:val="12"/>
        <w:tblW w:w="0" w:type="auto"/>
        <w:jc w:val="center"/>
        <w:tblBorders>
          <w:top w:val="single" w:color="E86424" w:sz="6" w:space="0"/>
          <w:left w:val="single" w:color="E86424" w:sz="6" w:space="0"/>
          <w:bottom w:val="single" w:color="E86424" w:sz="6" w:space="0"/>
          <w:right w:val="single" w:color="E86424" w:sz="6" w:space="0"/>
          <w:insideH w:val="single" w:color="E86424" w:sz="4" w:space="0"/>
          <w:insideV w:val="single" w:color="E86424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3096"/>
        <w:gridCol w:w="2160"/>
        <w:gridCol w:w="3096"/>
      </w:tblGrid>
      <w:tr w14:paraId="5327E06B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A8438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Full Name</w:t>
            </w:r>
          </w:p>
        </w:tc>
        <w:tc>
          <w:tcPr>
            <w:tcW w:w="309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34C0E">
            <w:pPr>
              <w:spacing w:before="0" w:after="0" w:line="276" w:lineRule="auto"/>
              <w:jc w:val="center"/>
            </w:pPr>
          </w:p>
        </w:tc>
        <w:tc>
          <w:tcPr>
            <w:tcW w:w="2160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28333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Date of Birth</w:t>
            </w:r>
          </w:p>
        </w:tc>
        <w:tc>
          <w:tcPr>
            <w:tcW w:w="309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8380F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YYYY / MM / DD</w:t>
            </w:r>
          </w:p>
        </w:tc>
      </w:tr>
      <w:tr w14:paraId="1132154E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0507B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Gender</w:t>
            </w:r>
          </w:p>
        </w:tc>
        <w:tc>
          <w:tcPr>
            <w:tcW w:w="309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58828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 Male   (   ) Female   (   ) Other</w:t>
            </w:r>
          </w:p>
        </w:tc>
        <w:tc>
          <w:tcPr>
            <w:tcW w:w="2160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0EC94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National ID No.</w:t>
            </w:r>
          </w:p>
        </w:tc>
        <w:tc>
          <w:tcPr>
            <w:tcW w:w="309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A6B0B1">
            <w:pPr>
              <w:spacing w:before="0" w:after="0" w:line="276" w:lineRule="auto"/>
              <w:jc w:val="center"/>
            </w:pPr>
          </w:p>
        </w:tc>
      </w:tr>
      <w:tr w14:paraId="61EE0DF4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7A6117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Email Address</w:t>
            </w:r>
          </w:p>
        </w:tc>
        <w:tc>
          <w:tcPr>
            <w:tcW w:w="309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0F01D6">
            <w:pPr>
              <w:spacing w:before="0" w:after="0" w:line="276" w:lineRule="auto"/>
              <w:jc w:val="center"/>
            </w:pPr>
          </w:p>
        </w:tc>
        <w:tc>
          <w:tcPr>
            <w:tcW w:w="2160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9E461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Phone Number</w:t>
            </w:r>
          </w:p>
        </w:tc>
        <w:tc>
          <w:tcPr>
            <w:tcW w:w="309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F7159D">
            <w:pPr>
              <w:spacing w:before="0" w:after="0" w:line="276" w:lineRule="auto"/>
              <w:jc w:val="center"/>
            </w:pPr>
          </w:p>
        </w:tc>
      </w:tr>
      <w:tr w14:paraId="543D85A6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ABA1B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Nationality</w:t>
            </w:r>
          </w:p>
        </w:tc>
        <w:tc>
          <w:tcPr>
            <w:tcW w:w="309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4127E7">
            <w:pPr>
              <w:spacing w:before="0" w:after="0" w:line="276" w:lineRule="auto"/>
              <w:jc w:val="center"/>
            </w:pPr>
          </w:p>
        </w:tc>
        <w:tc>
          <w:tcPr>
            <w:tcW w:w="2160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0CDAB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Residential Address</w:t>
            </w:r>
          </w:p>
        </w:tc>
        <w:tc>
          <w:tcPr>
            <w:tcW w:w="309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01DC1">
            <w:pPr>
              <w:spacing w:before="0" w:after="0" w:line="276" w:lineRule="auto"/>
              <w:jc w:val="center"/>
            </w:pPr>
          </w:p>
        </w:tc>
      </w:tr>
    </w:tbl>
    <w:p w14:paraId="4E932431">
      <w:pPr>
        <w:keepNext/>
        <w:pBdr>
          <w:bottom w:val="single" w:color="E86424" w:sz="12" w:space="3"/>
        </w:pBdr>
        <w:spacing w:before="200" w:after="80"/>
      </w:pPr>
      <w:r>
        <w:rPr>
          <w:b/>
          <w:color w:val="E86424"/>
          <w:sz w:val="21"/>
        </w:rPr>
        <w:t>1. COURSE SELECTION &amp; PREFERRED SCHEDULE</w:t>
      </w:r>
    </w:p>
    <w:tbl>
      <w:tblPr>
        <w:tblStyle w:val="12"/>
        <w:tblW w:w="0" w:type="auto"/>
        <w:jc w:val="center"/>
        <w:tblBorders>
          <w:top w:val="single" w:color="E86424" w:sz="6" w:space="0"/>
          <w:left w:val="single" w:color="E86424" w:sz="6" w:space="0"/>
          <w:bottom w:val="single" w:color="E86424" w:sz="6" w:space="0"/>
          <w:right w:val="single" w:color="E86424" w:sz="6" w:space="0"/>
          <w:insideH w:val="single" w:color="E86424" w:sz="4" w:space="0"/>
          <w:insideV w:val="single" w:color="E86424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7920"/>
      </w:tblGrid>
      <w:tr w14:paraId="62CE229F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50139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Preferred Course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7A7B26">
            <w:pPr>
              <w:spacing w:before="0" w:after="0" w:line="276" w:lineRule="auto"/>
              <w:jc w:val="center"/>
              <w:rPr>
                <w:rFonts w:hint="eastAsia" w:eastAsia="맑은 고딕"/>
                <w:b w:val="0"/>
                <w:sz w:val="17"/>
                <w:lang w:val="en-US" w:eastAsia="ko-KR"/>
              </w:rPr>
            </w:pPr>
            <w:r>
              <w:rPr>
                <w:rFonts w:ascii="Calibri" w:hAnsi="Calibri"/>
                <w:b w:val="0"/>
                <w:sz w:val="17"/>
              </w:rPr>
              <w:t>(   ) Skin Care     (   ) Massage Therapy</w:t>
              <w:br/>
              <w:t>(   ) Hairdressing     (   ) Head Spa</w:t>
            </w:r>
            <w:r>
              <w:rPr>
                <w:rFonts w:hint="eastAsia" w:eastAsia="맑은 고딕"/>
                <w:b w:val="0"/>
                <w:sz w:val="17"/>
                <w:lang w:val="en-US" w:eastAsia="ko-KR"/>
              </w:rPr>
            </w:r>
            <w:r>
              <w:rPr>
                <w:rFonts w:ascii="Calibri" w:hAnsi="Calibri"/>
                <w:b w:val="0"/>
                <w:sz w:val="17"/>
              </w:rPr>
            </w:r>
            <w:r>
              <w:rPr>
                <w:rFonts w:hint="eastAsia" w:eastAsia="맑은 고딕"/>
                <w:b w:val="0"/>
                <w:sz w:val="17"/>
                <w:lang w:val="en-US" w:eastAsia="ko-KR"/>
              </w:rPr>
            </w:r>
          </w:p>
        </w:tc>
      </w:tr>
      <w:tr w14:paraId="62485C9F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ECEC8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Class Schedule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B2EAF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 Morning Class        (   ) Afternoon Class        (   ) Weekend Class</w:t>
            </w:r>
          </w:p>
        </w:tc>
      </w:tr>
    </w:tbl>
    <w:p w14:paraId="5D0DC648">
      <w:pPr>
        <w:keepNext/>
        <w:pBdr>
          <w:bottom w:val="single" w:color="E86424" w:sz="12" w:space="3"/>
        </w:pBdr>
        <w:spacing w:before="200" w:after="80"/>
      </w:pPr>
      <w:r>
        <w:rPr>
          <w:b/>
          <w:color w:val="E86424"/>
          <w:sz w:val="21"/>
        </w:rPr>
        <w:t>2. MARITAL STATUS &amp; EDUCATION BACKGROUND</w:t>
      </w:r>
    </w:p>
    <w:tbl>
      <w:tblPr>
        <w:tblStyle w:val="12"/>
        <w:tblW w:w="0" w:type="auto"/>
        <w:jc w:val="center"/>
        <w:tblBorders>
          <w:top w:val="single" w:color="E86424" w:sz="6" w:space="0"/>
          <w:left w:val="single" w:color="E86424" w:sz="6" w:space="0"/>
          <w:bottom w:val="single" w:color="E86424" w:sz="6" w:space="0"/>
          <w:right w:val="single" w:color="E86424" w:sz="6" w:space="0"/>
          <w:insideH w:val="single" w:color="E86424" w:sz="4" w:space="0"/>
          <w:insideV w:val="single" w:color="E86424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7920"/>
      </w:tblGrid>
      <w:tr w14:paraId="672A6FD3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FCD17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Marital Status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7C617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 Single         (   ) Married         (   ) Single mother</w:t>
            </w:r>
          </w:p>
        </w:tc>
      </w:tr>
      <w:tr w14:paraId="63C40C7D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09DA3F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Education Level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B61B8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 Graduate       (   ) University       (   ) College       (   ) High School</w:t>
            </w:r>
          </w:p>
        </w:tc>
      </w:tr>
    </w:tbl>
    <w:p w14:paraId="077510F6">
      <w:pPr>
        <w:keepNext/>
        <w:pBdr>
          <w:bottom w:val="single" w:color="E86424" w:sz="12" w:space="3"/>
        </w:pBdr>
        <w:spacing w:before="200" w:after="80"/>
      </w:pPr>
      <w:r>
        <w:rPr>
          <w:b/>
          <w:color w:val="E86424"/>
          <w:sz w:val="21"/>
        </w:rPr>
        <w:t>3. EMERGENCY CONTACT &amp; MEDICAL INFORMATION</w:t>
      </w:r>
    </w:p>
    <w:tbl>
      <w:tblPr>
        <w:tblStyle w:val="12"/>
        <w:tblW w:w="0" w:type="auto"/>
        <w:jc w:val="center"/>
        <w:tblBorders>
          <w:top w:val="single" w:color="E86424" w:sz="6" w:space="0"/>
          <w:left w:val="single" w:color="E86424" w:sz="6" w:space="0"/>
          <w:bottom w:val="single" w:color="E86424" w:sz="6" w:space="0"/>
          <w:right w:val="single" w:color="E86424" w:sz="6" w:space="0"/>
          <w:insideH w:val="single" w:color="E86424" w:sz="4" w:space="0"/>
          <w:insideV w:val="single" w:color="E86424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7920"/>
      </w:tblGrid>
      <w:tr w14:paraId="5B7CED38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C8D82D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Contact Name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2D24F">
            <w:pPr>
              <w:spacing w:before="0" w:after="0" w:line="276" w:lineRule="auto"/>
              <w:jc w:val="center"/>
            </w:pPr>
          </w:p>
        </w:tc>
      </w:tr>
      <w:tr w14:paraId="06A2BB7A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06960E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Relationship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D87DDE">
            <w:pPr>
              <w:spacing w:before="0" w:after="0" w:line="276" w:lineRule="auto"/>
              <w:jc w:val="center"/>
            </w:pPr>
          </w:p>
        </w:tc>
      </w:tr>
      <w:tr w14:paraId="6A791707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9D225C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Phone Number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C074E7">
            <w:pPr>
              <w:spacing w:before="0" w:after="0" w:line="276" w:lineRule="auto"/>
              <w:jc w:val="center"/>
            </w:pPr>
          </w:p>
        </w:tc>
      </w:tr>
      <w:tr w14:paraId="1D321965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82EA2A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Medical Conditions /</w:t>
            </w:r>
            <w:r>
              <w:rPr>
                <w:rFonts w:ascii="Calibri" w:hAnsi="Calibri"/>
                <w:b/>
                <w:sz w:val="17"/>
              </w:rPr>
              <w:br w:type="textWrapping"/>
            </w:r>
            <w:r>
              <w:rPr>
                <w:rFonts w:ascii="Calibri" w:hAnsi="Calibri"/>
                <w:b/>
                <w:sz w:val="17"/>
              </w:rPr>
              <w:t>Allergies (If any)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DB09D5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 None</w:t>
            </w:r>
            <w:r>
              <w:rPr>
                <w:rFonts w:ascii="Calibri" w:hAnsi="Calibri"/>
                <w:b w:val="0"/>
                <w:sz w:val="17"/>
              </w:rPr>
              <w:br w:type="textWrapping"/>
            </w:r>
            <w:r>
              <w:rPr>
                <w:rFonts w:ascii="Calibri" w:hAnsi="Calibri"/>
                <w:b w:val="0"/>
                <w:sz w:val="17"/>
              </w:rPr>
              <w:t>(   ) Yes: __________________________________________________</w:t>
            </w:r>
          </w:p>
        </w:tc>
      </w:tr>
    </w:tbl>
    <w:p w14:paraId="33439F47">
      <w:r>
        <w:br w:type="page"/>
      </w:r>
    </w:p>
    <w:p w14:paraId="1231D6A3">
      <w:pPr>
        <w:keepNext/>
        <w:pBdr>
          <w:bottom w:val="single" w:color="E86424" w:sz="12" w:space="3"/>
        </w:pBdr>
        <w:spacing w:before="200" w:after="80"/>
      </w:pPr>
      <w:r>
        <w:rPr>
          <w:b/>
          <w:color w:val="E86424"/>
          <w:sz w:val="21"/>
        </w:rPr>
        <w:t>4. PAYMENT METHOD &amp; SURVEY</w:t>
      </w:r>
    </w:p>
    <w:tbl>
      <w:tblPr>
        <w:tblStyle w:val="12"/>
        <w:tblW w:w="0" w:type="auto"/>
        <w:jc w:val="center"/>
        <w:tblBorders>
          <w:top w:val="single" w:color="E86424" w:sz="6" w:space="0"/>
          <w:left w:val="single" w:color="E86424" w:sz="6" w:space="0"/>
          <w:bottom w:val="single" w:color="E86424" w:sz="6" w:space="0"/>
          <w:right w:val="single" w:color="E86424" w:sz="6" w:space="0"/>
          <w:insideH w:val="single" w:color="E86424" w:sz="4" w:space="0"/>
          <w:insideV w:val="single" w:color="E86424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7920"/>
      </w:tblGrid>
      <w:tr w14:paraId="1AA6757F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2BEC07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Payment Method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09FC8C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 Cash     (   ) M-Pesa (Txn ID: ____________)     (   ) Bank Transfer     (   ) Scholarship</w:t>
            </w:r>
          </w:p>
        </w:tc>
      </w:tr>
      <w:tr w14:paraId="613D0E11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DF5F0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How did you hear</w:t>
            </w:r>
            <w:r>
              <w:rPr>
                <w:rFonts w:ascii="Calibri" w:hAnsi="Calibri"/>
                <w:b/>
                <w:sz w:val="17"/>
              </w:rPr>
              <w:br w:type="textWrapping"/>
            </w:r>
            <w:r>
              <w:rPr>
                <w:rFonts w:ascii="Calibri" w:hAnsi="Calibri"/>
                <w:b/>
                <w:sz w:val="17"/>
              </w:rPr>
              <w:t>about us?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E5D3D0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 Social Media     (   ) Friend / Family Referral     (   ) Flyer / Poster     (   ) Other</w:t>
            </w:r>
          </w:p>
        </w:tc>
      </w:tr>
    </w:tbl>
    <w:p w14:paraId="6A83308B">
      <w:pPr>
        <w:keepNext/>
        <w:pBdr>
          <w:bottom w:val="single" w:color="E86424" w:sz="12" w:space="3"/>
        </w:pBdr>
        <w:spacing w:before="200" w:after="80"/>
      </w:pPr>
      <w:r>
        <w:rPr>
          <w:b/>
          <w:color w:val="E86424"/>
          <w:sz w:val="21"/>
        </w:rPr>
        <w:t>5. REQUIRED ATTACHMENTS CHECKLIST</w:t>
      </w:r>
    </w:p>
    <w:tbl>
      <w:tblPr>
        <w:tblStyle w:val="12"/>
        <w:tblW w:w="0" w:type="auto"/>
        <w:jc w:val="center"/>
        <w:tblBorders>
          <w:top w:val="single" w:color="E86424" w:sz="6" w:space="0"/>
          <w:left w:val="single" w:color="E86424" w:sz="6" w:space="0"/>
          <w:bottom w:val="single" w:color="E86424" w:sz="6" w:space="0"/>
          <w:right w:val="single" w:color="E86424" w:sz="6" w:space="0"/>
          <w:insideH w:val="single" w:color="E86424" w:sz="4" w:space="0"/>
          <w:insideV w:val="single" w:color="E86424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7920"/>
        <w:gridCol w:w="1440"/>
      </w:tblGrid>
      <w:tr w14:paraId="1B83D0BE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152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F3B59A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No.</w:t>
            </w:r>
          </w:p>
        </w:tc>
        <w:tc>
          <w:tcPr>
            <w:tcW w:w="792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B97892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Document Description</w:t>
            </w:r>
          </w:p>
        </w:tc>
        <w:tc>
          <w:tcPr>
            <w:tcW w:w="144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4DF49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Check</w:t>
            </w:r>
          </w:p>
        </w:tc>
      </w:tr>
      <w:tr w14:paraId="2CC36BE7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54118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1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023BB"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sz w:val="17"/>
              </w:rPr>
              <w:t>Copy of National ID / Passport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218FF1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</w:t>
            </w:r>
          </w:p>
        </w:tc>
      </w:tr>
      <w:tr w14:paraId="420D1CBD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199E4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2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C17AD5"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sz w:val="17"/>
              </w:rPr>
              <w:t>Passport-size Photo (2 copies)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F23BE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</w:t>
            </w:r>
          </w:p>
        </w:tc>
      </w:tr>
      <w:tr w14:paraId="45480D6B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CCCA2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3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DA716"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sz w:val="17"/>
              </w:rPr>
              <w:t>Academic / School Certificates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8FB80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</w:t>
            </w:r>
          </w:p>
        </w:tc>
      </w:tr>
    </w:tbl>
    <w:p w14:paraId="345D37F2">
      <w:pPr>
        <w:keepNext/>
        <w:pBdr>
          <w:bottom w:val="single" w:color="E86424" w:sz="12" w:space="3"/>
        </w:pBdr>
        <w:spacing w:before="200" w:after="80"/>
      </w:pPr>
      <w:r>
        <w:rPr>
          <w:b/>
          <w:color w:val="E86424"/>
          <w:sz w:val="21"/>
        </w:rPr>
        <w:t>6. STUDENT DECLARATION</w:t>
      </w:r>
    </w:p>
    <w:p w14:paraId="0F07D025">
      <w:pPr>
        <w:spacing w:before="40" w:after="120"/>
      </w:pPr>
      <w:r>
        <w:rPr>
          <w:color w:val="2D3748"/>
          <w:sz w:val="17"/>
        </w:rPr>
        <w:t>1. I confirm that the information provided in this application form is true and accurate.</w:t>
      </w:r>
      <w:r>
        <w:rPr>
          <w:color w:val="2D3748"/>
          <w:sz w:val="17"/>
        </w:rPr>
        <w:br w:type="textWrapping"/>
      </w:r>
      <w:r>
        <w:rPr>
          <w:color w:val="2D3748"/>
          <w:sz w:val="17"/>
        </w:rPr>
        <w:t>2. I agree to follow the rules, attendance requirements, safety procedures, hygiene standards, and assessment requirements of the training center.</w:t>
      </w:r>
      <w:r>
        <w:rPr>
          <w:color w:val="2D3748"/>
          <w:sz w:val="17"/>
        </w:rPr>
        <w:br w:type="textWrapping"/>
      </w:r>
      <w:r>
        <w:rPr>
          <w:color w:val="2D3748"/>
          <w:sz w:val="17"/>
        </w:rPr>
        <w:t>3. I understand that failure to follow the center's rules may affect my participation in the training program.</w:t>
      </w:r>
    </w:p>
    <w:tbl>
      <w:tblPr>
        <w:tblStyle w:val="12"/>
        <w:tblW w:w="0" w:type="auto"/>
        <w:jc w:val="center"/>
        <w:tblBorders>
          <w:top w:val="single" w:color="E86424" w:sz="6" w:space="0"/>
          <w:left w:val="single" w:color="E86424" w:sz="6" w:space="0"/>
          <w:bottom w:val="single" w:color="E86424" w:sz="6" w:space="0"/>
          <w:right w:val="single" w:color="E86424" w:sz="6" w:space="0"/>
          <w:insideH w:val="single" w:color="E86424" w:sz="4" w:space="0"/>
          <w:insideV w:val="single" w:color="E86424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4"/>
        <w:gridCol w:w="3744"/>
        <w:gridCol w:w="3024"/>
      </w:tblGrid>
      <w:tr w14:paraId="55FDA75C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4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D27CF7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Student Name:</w:t>
            </w:r>
            <w:r>
              <w:rPr>
                <w:rFonts w:ascii="Calibri" w:hAnsi="Calibri"/>
                <w:b/>
                <w:sz w:val="17"/>
              </w:rPr>
              <w:br w:type="textWrapping"/>
            </w:r>
            <w:r>
              <w:rPr>
                <w:rFonts w:ascii="Calibri" w:hAnsi="Calibri"/>
                <w:b/>
                <w:sz w:val="17"/>
              </w:rPr>
              <w:br w:type="textWrapping"/>
            </w:r>
            <w:r>
              <w:rPr>
                <w:rFonts w:ascii="Calibri" w:hAnsi="Calibri"/>
                <w:b/>
                <w:sz w:val="17"/>
              </w:rPr>
              <w:t>___________________________</w:t>
            </w:r>
          </w:p>
        </w:tc>
        <w:tc>
          <w:tcPr>
            <w:tcW w:w="374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1D04E7B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Signature:</w:t>
            </w:r>
            <w:r>
              <w:rPr>
                <w:rFonts w:ascii="Calibri" w:hAnsi="Calibri"/>
                <w:b/>
                <w:sz w:val="17"/>
              </w:rPr>
              <w:br w:type="textWrapping"/>
            </w:r>
            <w:r>
              <w:rPr>
                <w:rFonts w:ascii="Calibri" w:hAnsi="Calibri"/>
                <w:b/>
                <w:sz w:val="17"/>
              </w:rPr>
              <w:br w:type="textWrapping"/>
            </w:r>
            <w:r>
              <w:rPr>
                <w:rFonts w:ascii="Calibri" w:hAnsi="Calibri"/>
                <w:b/>
                <w:sz w:val="17"/>
              </w:rPr>
              <w:t>___________________________</w:t>
            </w:r>
          </w:p>
        </w:tc>
        <w:tc>
          <w:tcPr>
            <w:tcW w:w="30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7EDB01A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Date:</w:t>
            </w:r>
            <w:r>
              <w:rPr>
                <w:rFonts w:ascii="Calibri" w:hAnsi="Calibri"/>
                <w:b/>
                <w:sz w:val="17"/>
              </w:rPr>
              <w:br w:type="textWrapping"/>
            </w:r>
            <w:r>
              <w:rPr>
                <w:rFonts w:ascii="Calibri" w:hAnsi="Calibri"/>
                <w:b/>
                <w:sz w:val="17"/>
              </w:rPr>
              <w:br w:type="textWrapping"/>
            </w:r>
            <w:r>
              <w:rPr>
                <w:rFonts w:ascii="Calibri" w:hAnsi="Calibri"/>
                <w:b/>
                <w:sz w:val="17"/>
              </w:rPr>
              <w:t>YYYY / MM / DD</w:t>
            </w:r>
          </w:p>
        </w:tc>
      </w:tr>
    </w:tbl>
    <w:p w14:paraId="73425FB3">
      <w:pPr>
        <w:keepNext/>
        <w:pBdr>
          <w:bottom w:val="single" w:color="E86424" w:sz="12" w:space="3"/>
        </w:pBdr>
        <w:spacing w:before="200" w:after="80"/>
      </w:pPr>
      <w:r>
        <w:rPr>
          <w:b/>
          <w:color w:val="E86424"/>
          <w:sz w:val="21"/>
        </w:rPr>
        <w:t>FOR OFFICE USE ONLY</w:t>
      </w:r>
    </w:p>
    <w:tbl>
      <w:tblPr>
        <w:tblStyle w:val="12"/>
        <w:tblW w:w="0" w:type="auto"/>
        <w:jc w:val="center"/>
        <w:tblBorders>
          <w:top w:val="single" w:color="E86424" w:sz="6" w:space="0"/>
          <w:left w:val="single" w:color="E86424" w:sz="6" w:space="0"/>
          <w:bottom w:val="single" w:color="E86424" w:sz="6" w:space="0"/>
          <w:right w:val="single" w:color="E86424" w:sz="6" w:space="0"/>
          <w:insideH w:val="single" w:color="E86424" w:sz="4" w:space="0"/>
          <w:insideV w:val="single" w:color="E86424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7920"/>
      </w:tblGrid>
      <w:tr w14:paraId="2742C3CC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1A541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Registration Details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DCE8DA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Registration Number: ________________________     Registration Date: YYYY / MM / DD</w:t>
            </w:r>
          </w:p>
        </w:tc>
      </w:tr>
      <w:tr w14:paraId="00C19396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AC262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Student Status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42B05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(   ) Registered             (   ) Completed</w:t>
            </w:r>
          </w:p>
        </w:tc>
      </w:tr>
      <w:tr w14:paraId="449CB3B7">
        <w:tblPrEx>
          <w:tblBorders>
            <w:top w:val="single" w:color="E86424" w:sz="6" w:space="0"/>
            <w:left w:val="single" w:color="E86424" w:sz="6" w:space="0"/>
            <w:bottom w:val="single" w:color="E86424" w:sz="6" w:space="0"/>
            <w:right w:val="single" w:color="E86424" w:sz="6" w:space="0"/>
            <w:insideH w:val="single" w:color="E86424" w:sz="4" w:space="0"/>
            <w:insideV w:val="single" w:color="E8642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92" w:type="dxa"/>
            <w:shd w:val="clear" w:color="auto" w:fill="FDF0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9FBB2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t>Principal Approval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8E74B"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sz w:val="17"/>
              </w:rPr>
              <w:t>Principal Name: ________________________</w:t>
            </w:r>
            <w:r>
              <w:rPr>
                <w:rFonts w:ascii="Calibri" w:hAnsi="Calibri"/>
                <w:b w:val="0"/>
                <w:sz w:val="17"/>
              </w:rPr>
              <w:br w:type="textWrapping"/>
            </w:r>
            <w:r>
              <w:rPr>
                <w:rFonts w:ascii="Calibri" w:hAnsi="Calibri"/>
                <w:b w:val="0"/>
                <w:sz w:val="17"/>
              </w:rPr>
              <w:t>Signature: ________________________</w:t>
            </w:r>
            <w:r>
              <w:rPr>
                <w:rFonts w:ascii="Calibri" w:hAnsi="Calibri"/>
                <w:b w:val="0"/>
                <w:sz w:val="17"/>
              </w:rPr>
              <w:br w:type="textWrapping"/>
            </w:r>
            <w:r>
              <w:rPr>
                <w:rFonts w:ascii="Calibri" w:hAnsi="Calibri"/>
                <w:b w:val="0"/>
                <w:sz w:val="17"/>
              </w:rPr>
              <w:t>Date: YYYY / MM / DD</w:t>
            </w:r>
          </w:p>
        </w:tc>
      </w:tr>
    </w:tbl>
    <w:p w14:paraId="6D42BF75"/>
    <w:sectPr>
      <w:pgSz w:w="12240" w:h="15840"/>
      <w:pgMar w:top="864" w:right="864" w:bottom="864" w:left="86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Euphorigen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uphorigenic">
    <w:panose1 w:val="02000400000000000000"/>
    <w:charset w:val="00"/>
    <w:family w:val="auto"/>
    <w:pitch w:val="default"/>
    <w:sig w:usb0="80000027" w:usb1="0000000A" w:usb2="00000000" w:usb3="00000000" w:csb0="00000001" w:csb1="00000000"/>
  </w:font>
  <w:font w:name="굴림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맑은 고딕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5704153"/>
    <w:rsid w:val="74CA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Theme="minorEastAsia" w:cstheme="minorBidi"/>
      <w:color w:val="2D3748"/>
      <w:sz w:val="19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7"/>
    <w:unhideWhenUsed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6"/>
    <w:unhideWhenUsed/>
    <w:uiPriority w:val="99"/>
    <w:pPr>
      <w:spacing w:after="120"/>
    </w:pPr>
  </w:style>
  <w:style w:type="paragraph" w:styleId="21">
    <w:name w:val="macro"/>
    <w:link w:val="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6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uiPriority w:val="99"/>
    <w:pPr>
      <w:ind w:left="360" w:hanging="360"/>
      <w:contextualSpacing/>
    </w:pPr>
  </w:style>
  <w:style w:type="paragraph" w:styleId="30">
    <w:name w:val="Body Text 3"/>
    <w:basedOn w:val="1"/>
    <w:link w:val="48"/>
    <w:unhideWhenUsed/>
    <w:uiPriority w:val="99"/>
    <w:pPr>
      <w:spacing w:after="120"/>
    </w:pPr>
    <w:rPr>
      <w:sz w:val="16"/>
      <w:szCs w:val="16"/>
    </w:rPr>
  </w:style>
  <w:style w:type="paragraph" w:styleId="31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2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4">
    <w:name w:val="List 2"/>
    <w:basedOn w:val="1"/>
    <w:unhideWhenUsed/>
    <w:uiPriority w:val="99"/>
    <w:pPr>
      <w:ind w:left="720" w:hanging="360"/>
      <w:contextualSpacing/>
    </w:pPr>
  </w:style>
  <w:style w:type="paragraph" w:styleId="35">
    <w:name w:val="List 3"/>
    <w:basedOn w:val="1"/>
    <w:unhideWhenUsed/>
    <w:uiPriority w:val="99"/>
    <w:pPr>
      <w:ind w:left="1080" w:hanging="360"/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19"/>
    <w:qFormat/>
    <w:uiPriority w:val="99"/>
  </w:style>
  <w:style w:type="character" w:customStyle="1" w:styleId="38">
    <w:name w:val="Footer Char"/>
    <w:basedOn w:val="11"/>
    <w:link w:val="26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25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20"/>
    <w:uiPriority w:val="99"/>
  </w:style>
  <w:style w:type="character" w:customStyle="1" w:styleId="47">
    <w:name w:val="Body Text 2 Char"/>
    <w:basedOn w:val="11"/>
    <w:link w:val="16"/>
    <w:uiPriority w:val="99"/>
  </w:style>
  <w:style w:type="character" w:customStyle="1" w:styleId="48">
    <w:name w:val="Body Text 3 Char"/>
    <w:basedOn w:val="11"/>
    <w:link w:val="30"/>
    <w:uiPriority w:val="99"/>
    <w:rPr>
      <w:sz w:val="16"/>
      <w:szCs w:val="16"/>
    </w:rPr>
  </w:style>
  <w:style w:type="character" w:customStyle="1" w:styleId="49">
    <w:name w:val="Macro Text Char"/>
    <w:basedOn w:val="11"/>
    <w:link w:val="21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1443</Characters>
  <Lines>0</Lines>
  <Paragraphs>0</Paragraphs>
  <TotalTime>39</TotalTime>
  <ScaleCrop>false</ScaleCrop>
  <LinksUpToDate>false</LinksUpToDate>
  <CharactersWithSpaces>1848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HK</cp:lastModifiedBy>
  <dcterms:modified xsi:type="dcterms:W3CDTF">2026-08-31T09:26:45Z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eyJoZGlkIjoiNDY3MGI3YjlkNjY0ZjEzYzEwNjQwODNkMGVmZWI3ZDUifQ==</vt:lpwstr>
  </property>
  <property fmtid="{D5CDD505-2E9C-101B-9397-08002B2CF9AE}" pid="3" name="KSOProductBuildVer">
    <vt:lpwstr>1042-12.1.0.28032</vt:lpwstr>
  </property>
  <property fmtid="{D5CDD505-2E9C-101B-9397-08002B2CF9AE}" pid="4" name="ICV">
    <vt:lpwstr>0FA66CD8909849E08115E24810145E9B_12</vt:lpwstr>
  </property>
</Properties>
</file>